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395-ПП/1141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"29" июня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395-ПП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№22248386) от "01"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1141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Зеркало, инвентарный номер: 9671, местонахождение: г. Челябинск, ул. Горького, д. 64А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Зеркало, инвентарный номер: 9671, местонахождение: г. Челябинск, ул. Горького, д. 64А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129.00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11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23.06.2026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27.06.2026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64,50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Ефименко Василий Васильевич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Молодогвардейцев 51А, кв 32)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Ефименко Василий Васильевич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